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1078B" w14:textId="2431F88E" w:rsidR="00D45945" w:rsidRPr="00D45945" w:rsidRDefault="00ED5A64" w:rsidP="00D45945">
      <w:pPr>
        <w:pStyle w:val="Contactgegevens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5B6FA3" wp14:editId="72DE9AA2">
            <wp:simplePos x="0" y="0"/>
            <wp:positionH relativeFrom="margin">
              <wp:posOffset>3643630</wp:posOffset>
            </wp:positionH>
            <wp:positionV relativeFrom="paragraph">
              <wp:posOffset>114300</wp:posOffset>
            </wp:positionV>
            <wp:extent cx="2583815" cy="2358390"/>
            <wp:effectExtent l="0" t="1587" r="5397" b="5398"/>
            <wp:wrapThrough wrapText="bothSides">
              <wp:wrapPolygon edited="0">
                <wp:start x="-13" y="12687"/>
                <wp:lineTo x="-13" y="14781"/>
                <wp:lineTo x="1579" y="18270"/>
                <wp:lineTo x="2694" y="18445"/>
                <wp:lineTo x="5083" y="20364"/>
                <wp:lineTo x="7631" y="21585"/>
                <wp:lineTo x="12886" y="21585"/>
                <wp:lineTo x="15275" y="21062"/>
                <wp:lineTo x="17823" y="19666"/>
                <wp:lineTo x="20371" y="16526"/>
                <wp:lineTo x="20371" y="16351"/>
                <wp:lineTo x="21486" y="13211"/>
                <wp:lineTo x="21486" y="13036"/>
                <wp:lineTo x="21486" y="8674"/>
                <wp:lineTo x="21486" y="8500"/>
                <wp:lineTo x="20371" y="5359"/>
                <wp:lineTo x="20371" y="5185"/>
                <wp:lineTo x="17823" y="2219"/>
                <wp:lineTo x="16071" y="648"/>
                <wp:lineTo x="15275" y="125"/>
                <wp:lineTo x="5083" y="125"/>
                <wp:lineTo x="5083" y="997"/>
                <wp:lineTo x="2535" y="997"/>
                <wp:lineTo x="2535" y="3091"/>
                <wp:lineTo x="-13" y="3091"/>
                <wp:lineTo x="-13" y="9023"/>
                <wp:lineTo x="-13" y="12687"/>
              </wp:wrapPolygon>
            </wp:wrapThrough>
            <wp:docPr id="356203986" name="Afbeelding 4" descr="Afbeelding met plant, buitenshuis, grond, tek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203986" name="Afbeelding 4" descr="Afbeelding met plant, buitenshuis, grond, teken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83815" cy="2358390"/>
                    </a:xfrm>
                    <a:prstGeom prst="flowChartConnector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A69">
        <w:t xml:space="preserve">Stadsbestuur Ronse </w:t>
      </w:r>
    </w:p>
    <w:p w14:paraId="0CDB3465" w14:textId="7F9C2485" w:rsidR="00D45945" w:rsidRPr="00D45945" w:rsidRDefault="00F06A69" w:rsidP="00D45945">
      <w:pPr>
        <w:pStyle w:val="Contactgegevens"/>
        <w:rPr>
          <w:rStyle w:val="Zwaar"/>
          <w:b w:val="0"/>
          <w:bCs w:val="0"/>
        </w:rPr>
      </w:pPr>
      <w:r>
        <w:t>Grote Markt 12</w:t>
      </w:r>
    </w:p>
    <w:p w14:paraId="5075B273" w14:textId="656FF902" w:rsidR="00D45945" w:rsidRPr="00D45945" w:rsidRDefault="00F06A69" w:rsidP="00D45945">
      <w:pPr>
        <w:pStyle w:val="Contactgegevens"/>
        <w:rPr>
          <w:rStyle w:val="Zwaar"/>
          <w:b w:val="0"/>
          <w:bCs w:val="0"/>
        </w:rPr>
      </w:pPr>
      <w:r>
        <w:t xml:space="preserve">9600 Ronse </w:t>
      </w:r>
    </w:p>
    <w:p w14:paraId="4E4BC29D" w14:textId="1A64830E" w:rsidR="00D45945" w:rsidRPr="00D45945" w:rsidRDefault="00F06A69" w:rsidP="00D45945">
      <w:pPr>
        <w:pStyle w:val="Contactgegevens"/>
        <w:rPr>
          <w:rStyle w:val="Zwaar"/>
          <w:b w:val="0"/>
          <w:bCs w:val="0"/>
        </w:rPr>
      </w:pPr>
      <w:hyperlink r:id="rId12" w:history="1">
        <w:r w:rsidRPr="00394DF6">
          <w:rPr>
            <w:rStyle w:val="Hyperlink"/>
          </w:rPr>
          <w:t>Infra@ronse.be</w:t>
        </w:r>
      </w:hyperlink>
      <w:r>
        <w:t xml:space="preserve"> </w:t>
      </w:r>
    </w:p>
    <w:p w14:paraId="4A80B454" w14:textId="77777777" w:rsidR="00ED5A64" w:rsidRDefault="00F06A69" w:rsidP="00ED5A64">
      <w:pPr>
        <w:pStyle w:val="Contactgegevens"/>
        <w:tabs>
          <w:tab w:val="left" w:pos="6600"/>
        </w:tabs>
        <w:spacing w:line="240" w:lineRule="auto"/>
      </w:pPr>
      <w:r>
        <w:t>Tel: 055 23 27 57</w:t>
      </w:r>
    </w:p>
    <w:p w14:paraId="0C61DC48" w14:textId="77777777" w:rsidR="00ED5A64" w:rsidRDefault="00ED5A64" w:rsidP="00ED5A64">
      <w:pPr>
        <w:pStyle w:val="Contactgegevens"/>
        <w:tabs>
          <w:tab w:val="left" w:pos="6600"/>
        </w:tabs>
        <w:spacing w:line="240" w:lineRule="auto"/>
      </w:pPr>
    </w:p>
    <w:p w14:paraId="03A8318F" w14:textId="4692E4D7" w:rsidR="003E24DF" w:rsidRPr="00ED5A64" w:rsidRDefault="00C97C37" w:rsidP="00ED5A64">
      <w:pPr>
        <w:pStyle w:val="Contactgegevens"/>
        <w:tabs>
          <w:tab w:val="left" w:pos="6600"/>
        </w:tabs>
        <w:spacing w:line="240" w:lineRule="auto"/>
        <w:rPr>
          <w:rStyle w:val="Kop1Char"/>
          <w:rFonts w:asciiTheme="minorHAnsi" w:eastAsiaTheme="minorHAnsi" w:hAnsiTheme="minorHAnsi" w:cstheme="minorBidi"/>
          <w:caps w:val="0"/>
          <w:color w:val="595959" w:themeColor="text1" w:themeTint="A6"/>
        </w:rPr>
      </w:pPr>
      <w:r w:rsidRPr="00C97C37">
        <w:rPr>
          <w:rStyle w:val="Kop1Char"/>
          <w:b/>
          <w:bCs/>
        </w:rPr>
        <w:t xml:space="preserve">AANVRAAGFORMULIER </w:t>
      </w:r>
      <w:r w:rsidR="00ED5A64">
        <w:rPr>
          <w:rStyle w:val="Kop1Char"/>
          <w:b/>
          <w:bCs/>
        </w:rPr>
        <w:t xml:space="preserve">pLAATSEN VAN EEN </w:t>
      </w:r>
      <w:r w:rsidRPr="00C97C37">
        <w:rPr>
          <w:rStyle w:val="Kop1Char"/>
          <w:b/>
          <w:bCs/>
        </w:rPr>
        <w:t>GEVELTUIN</w:t>
      </w:r>
      <w:r w:rsidR="00ED5A64">
        <w:rPr>
          <w:rStyle w:val="Kop1Char"/>
          <w:b/>
          <w:bCs/>
        </w:rPr>
        <w:t>TJE</w:t>
      </w:r>
    </w:p>
    <w:p w14:paraId="5F953220" w14:textId="77777777" w:rsidR="00ED5A64" w:rsidRDefault="00ED5A64" w:rsidP="00C97C37">
      <w:pPr>
        <w:pStyle w:val="Geadresseerde"/>
        <w:spacing w:before="0" w:line="240" w:lineRule="auto"/>
        <w:rPr>
          <w:rStyle w:val="Kop1Char"/>
          <w:b/>
          <w:bCs/>
        </w:rPr>
      </w:pPr>
    </w:p>
    <w:p w14:paraId="0D8865FD" w14:textId="6B6136AA" w:rsidR="00ED5A64" w:rsidRDefault="00ED5A64" w:rsidP="00ED5A64">
      <w:pPr>
        <w:pStyle w:val="Geadresseerde"/>
        <w:numPr>
          <w:ilvl w:val="0"/>
          <w:numId w:val="1"/>
        </w:numPr>
        <w:spacing w:before="0" w:line="240" w:lineRule="auto"/>
        <w:rPr>
          <w:rStyle w:val="Kop1Char"/>
          <w:caps w:val="0"/>
          <w:color w:val="000000" w:themeColor="text1"/>
          <w:sz w:val="26"/>
          <w:szCs w:val="26"/>
        </w:rPr>
      </w:pPr>
      <w:r>
        <w:rPr>
          <w:rStyle w:val="Kop1Char"/>
          <w:b/>
          <w:bCs/>
        </w:rPr>
        <w:t>aDRES WAAR HET GEVELTUINTJE WORDT AANGELEGD</w:t>
      </w:r>
    </w:p>
    <w:tbl>
      <w:tblPr>
        <w:tblStyle w:val="Tabelraster"/>
        <w:tblpPr w:leftFromText="141" w:rightFromText="141" w:vertAnchor="text" w:horzAnchor="margin" w:tblpY="48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44505" w14:paraId="60739663" w14:textId="77777777" w:rsidTr="00044505">
        <w:tc>
          <w:tcPr>
            <w:tcW w:w="9016" w:type="dxa"/>
          </w:tcPr>
          <w:p w14:paraId="12F8ED2B" w14:textId="77777777" w:rsidR="00044505" w:rsidRDefault="00044505" w:rsidP="00044505">
            <w:pPr>
              <w:pStyle w:val="Geadresseerde"/>
              <w:spacing w:before="0" w:line="240" w:lineRule="auto"/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</w:pPr>
          </w:p>
          <w:p w14:paraId="1DA5106B" w14:textId="77777777" w:rsidR="00044505" w:rsidRDefault="00044505" w:rsidP="00044505">
            <w:pPr>
              <w:pStyle w:val="Geadresseerde"/>
              <w:spacing w:before="0" w:line="240" w:lineRule="auto"/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</w:pPr>
          </w:p>
        </w:tc>
      </w:tr>
    </w:tbl>
    <w:p w14:paraId="0A815F11" w14:textId="4D5D32AC" w:rsidR="00ED5A64" w:rsidRDefault="00044505" w:rsidP="00ED5A64">
      <w:pPr>
        <w:pStyle w:val="Geadresseerde"/>
        <w:spacing w:before="0" w:line="240" w:lineRule="auto"/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</w:pPr>
      <w:r w:rsidRPr="00044505"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  <w:t xml:space="preserve"> </w:t>
      </w:r>
      <w:r w:rsidR="00ED5A64" w:rsidRPr="00044505"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  <w:t>Straat en huisnummer</w:t>
      </w:r>
    </w:p>
    <w:p w14:paraId="18BBACBD" w14:textId="77777777" w:rsidR="00ED5A64" w:rsidRPr="00ED5A64" w:rsidRDefault="00ED5A64" w:rsidP="00ED5A64">
      <w:pPr>
        <w:pStyle w:val="Geadresseerde"/>
        <w:spacing w:before="0" w:line="240" w:lineRule="auto"/>
        <w:rPr>
          <w:rStyle w:val="Kop1Char"/>
          <w:caps w:val="0"/>
          <w:color w:val="000000" w:themeColor="text1"/>
          <w:sz w:val="26"/>
          <w:szCs w:val="26"/>
        </w:rPr>
      </w:pPr>
    </w:p>
    <w:p w14:paraId="7A80C602" w14:textId="59FC23E3" w:rsidR="00ED5A64" w:rsidRPr="00044505" w:rsidRDefault="00ED5A64" w:rsidP="00ED5A64">
      <w:pPr>
        <w:pStyle w:val="Geadresseerde"/>
        <w:numPr>
          <w:ilvl w:val="0"/>
          <w:numId w:val="1"/>
        </w:numPr>
        <w:spacing w:before="0" w:line="240" w:lineRule="auto"/>
        <w:rPr>
          <w:rStyle w:val="Kop1Char"/>
          <w:caps w:val="0"/>
          <w:color w:val="000000" w:themeColor="text1"/>
          <w:sz w:val="26"/>
          <w:szCs w:val="26"/>
        </w:rPr>
      </w:pPr>
      <w:r>
        <w:rPr>
          <w:rStyle w:val="Kop1Char"/>
          <w:b/>
          <w:bCs/>
        </w:rPr>
        <w:t>PERSOONLIJKE GEGEVENS AANVRAGER</w:t>
      </w:r>
    </w:p>
    <w:p w14:paraId="46F9C1BF" w14:textId="18418CD3" w:rsidR="00044505" w:rsidRPr="00044505" w:rsidRDefault="00000000" w:rsidP="00044505">
      <w:pPr>
        <w:pStyle w:val="Geadresseerde"/>
        <w:tabs>
          <w:tab w:val="left" w:pos="1068"/>
        </w:tabs>
        <w:spacing w:before="0" w:line="240" w:lineRule="auto"/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</w:pPr>
      <w:sdt>
        <w:sdtPr>
          <w:rPr>
            <w:rStyle w:val="Kop1Char"/>
            <w:rFonts w:ascii="Abadi Extra Light" w:hAnsi="Abadi Extra Light"/>
            <w:caps w:val="0"/>
            <w:color w:val="000000" w:themeColor="text1"/>
            <w:sz w:val="22"/>
            <w:szCs w:val="22"/>
          </w:rPr>
          <w:id w:val="-1530874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4505" w:rsidRPr="00044505">
            <w:rPr>
              <w:rStyle w:val="Kop1Char"/>
              <w:rFonts w:ascii="Segoe UI Symbol" w:eastAsia="MS Gothic" w:hAnsi="Segoe UI Symbol" w:cs="Segoe UI Symbol"/>
              <w:caps w:val="0"/>
              <w:color w:val="000000" w:themeColor="text1"/>
              <w:sz w:val="22"/>
              <w:szCs w:val="22"/>
            </w:rPr>
            <w:t>☐</w:t>
          </w:r>
        </w:sdtContent>
      </w:sdt>
      <w:r w:rsidR="00044505" w:rsidRPr="00044505"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  <w:t xml:space="preserve"> Bewoner (met akkoord van de eigenaar)</w:t>
      </w:r>
    </w:p>
    <w:p w14:paraId="1F4CD41D" w14:textId="77777777" w:rsidR="00044505" w:rsidRDefault="00000000" w:rsidP="00044505">
      <w:pPr>
        <w:pStyle w:val="Geadresseerde"/>
        <w:tabs>
          <w:tab w:val="left" w:pos="2316"/>
        </w:tabs>
        <w:spacing w:before="0" w:line="240" w:lineRule="auto"/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</w:pPr>
      <w:sdt>
        <w:sdtPr>
          <w:rPr>
            <w:rStyle w:val="Kop1Char"/>
            <w:rFonts w:ascii="Abadi Extra Light" w:hAnsi="Abadi Extra Light"/>
            <w:caps w:val="0"/>
            <w:color w:val="000000" w:themeColor="text1"/>
            <w:sz w:val="22"/>
            <w:szCs w:val="22"/>
          </w:rPr>
          <w:id w:val="1372961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4505" w:rsidRPr="00044505">
            <w:rPr>
              <w:rStyle w:val="Kop1Char"/>
              <w:rFonts w:ascii="Segoe UI Symbol" w:eastAsia="MS Gothic" w:hAnsi="Segoe UI Symbol" w:cs="Segoe UI Symbol"/>
              <w:caps w:val="0"/>
              <w:color w:val="000000" w:themeColor="text1"/>
              <w:sz w:val="22"/>
              <w:szCs w:val="22"/>
            </w:rPr>
            <w:t>☐</w:t>
          </w:r>
        </w:sdtContent>
      </w:sdt>
      <w:r w:rsidR="00044505" w:rsidRPr="00044505"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  <w:t xml:space="preserve"> Eigenaar</w:t>
      </w:r>
    </w:p>
    <w:p w14:paraId="52AD9AD9" w14:textId="77777777" w:rsidR="001A04C2" w:rsidRDefault="001A04C2" w:rsidP="00044505">
      <w:pPr>
        <w:pStyle w:val="Geadresseerde"/>
        <w:tabs>
          <w:tab w:val="left" w:pos="2316"/>
        </w:tabs>
        <w:spacing w:before="0" w:line="240" w:lineRule="auto"/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</w:pPr>
    </w:p>
    <w:p w14:paraId="31A9C741" w14:textId="0A9AAAD2" w:rsidR="001A04C2" w:rsidRDefault="001A04C2" w:rsidP="00044505">
      <w:pPr>
        <w:pStyle w:val="Geadresseerde"/>
        <w:tabs>
          <w:tab w:val="left" w:pos="2316"/>
        </w:tabs>
        <w:spacing w:before="0" w:line="240" w:lineRule="auto"/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</w:pPr>
      <w:r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  <w:t>Voornaam en naam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A04C2" w14:paraId="500CC9CC" w14:textId="77777777" w:rsidTr="001A04C2">
        <w:tc>
          <w:tcPr>
            <w:tcW w:w="9016" w:type="dxa"/>
          </w:tcPr>
          <w:p w14:paraId="00D7FA08" w14:textId="77777777" w:rsidR="001A04C2" w:rsidRDefault="001A04C2" w:rsidP="00044505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</w:pPr>
          </w:p>
          <w:p w14:paraId="4F3F7232" w14:textId="77777777" w:rsidR="001A04C2" w:rsidRDefault="001A04C2" w:rsidP="00044505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</w:pPr>
          </w:p>
        </w:tc>
      </w:tr>
    </w:tbl>
    <w:p w14:paraId="62DF5A7C" w14:textId="77777777" w:rsidR="001A04C2" w:rsidRPr="00044505" w:rsidRDefault="001A04C2" w:rsidP="00044505">
      <w:pPr>
        <w:pStyle w:val="Geadresseerde"/>
        <w:tabs>
          <w:tab w:val="left" w:pos="2316"/>
        </w:tabs>
        <w:spacing w:before="0" w:line="240" w:lineRule="auto"/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</w:pPr>
    </w:p>
    <w:p w14:paraId="7F33C650" w14:textId="30048A65" w:rsidR="001A04C2" w:rsidRDefault="001A04C2" w:rsidP="00044505">
      <w:pPr>
        <w:pStyle w:val="Geadresseerde"/>
        <w:tabs>
          <w:tab w:val="left" w:pos="2316"/>
        </w:tabs>
        <w:spacing w:before="0" w:line="240" w:lineRule="auto"/>
        <w:rPr>
          <w:rStyle w:val="Kop1Char"/>
          <w:b/>
          <w:bCs/>
        </w:rPr>
      </w:pPr>
      <w:r w:rsidRPr="001A04C2"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  <w:t>Straat</w:t>
      </w:r>
      <w:r w:rsidR="00587409"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  <w:t xml:space="preserve"> + huisnummer + bus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A04C2" w14:paraId="7E78A3B7" w14:textId="77777777" w:rsidTr="001A04C2">
        <w:tc>
          <w:tcPr>
            <w:tcW w:w="9016" w:type="dxa"/>
          </w:tcPr>
          <w:p w14:paraId="6F407B1D" w14:textId="77777777" w:rsidR="001A04C2" w:rsidRDefault="001A04C2" w:rsidP="00044505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Style w:val="Kop1Char"/>
                <w:b/>
                <w:bCs/>
              </w:rPr>
            </w:pPr>
          </w:p>
          <w:p w14:paraId="0C99AC6E" w14:textId="77777777" w:rsidR="001A04C2" w:rsidRDefault="001A04C2" w:rsidP="00044505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Style w:val="Kop1Char"/>
                <w:b/>
                <w:bCs/>
              </w:rPr>
            </w:pPr>
          </w:p>
        </w:tc>
      </w:tr>
    </w:tbl>
    <w:p w14:paraId="3A23C082" w14:textId="5D3EFC41" w:rsidR="006A2C7C" w:rsidRDefault="006A2C7C" w:rsidP="00044505">
      <w:pPr>
        <w:pStyle w:val="Geadresseerde"/>
        <w:tabs>
          <w:tab w:val="left" w:pos="2316"/>
        </w:tabs>
        <w:spacing w:before="0" w:line="240" w:lineRule="auto"/>
        <w:rPr>
          <w:rStyle w:val="Kop1Char"/>
          <w:b/>
          <w:bCs/>
        </w:rPr>
      </w:pPr>
    </w:p>
    <w:p w14:paraId="3E869D78" w14:textId="4391F943" w:rsidR="00733087" w:rsidRDefault="00733087" w:rsidP="00733087">
      <w:pPr>
        <w:pStyle w:val="Geadresseerde"/>
        <w:tabs>
          <w:tab w:val="left" w:pos="2316"/>
        </w:tabs>
        <w:spacing w:before="0" w:line="240" w:lineRule="auto"/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</w:pPr>
      <w:r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  <w:t>Postcode en stad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33087" w14:paraId="143AC641" w14:textId="77777777" w:rsidTr="00733087">
        <w:tc>
          <w:tcPr>
            <w:tcW w:w="9016" w:type="dxa"/>
          </w:tcPr>
          <w:p w14:paraId="085434C5" w14:textId="77777777" w:rsidR="00733087" w:rsidRDefault="00733087" w:rsidP="00733087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Style w:val="Kop1Char"/>
                <w:b/>
                <w:bCs/>
              </w:rPr>
            </w:pPr>
          </w:p>
          <w:p w14:paraId="4DB42D4D" w14:textId="77777777" w:rsidR="00733087" w:rsidRDefault="00733087" w:rsidP="00733087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Style w:val="Kop1Char"/>
                <w:b/>
                <w:bCs/>
              </w:rPr>
            </w:pPr>
          </w:p>
        </w:tc>
      </w:tr>
    </w:tbl>
    <w:p w14:paraId="74518CFD" w14:textId="77777777" w:rsidR="00733087" w:rsidRDefault="00733087" w:rsidP="00733087">
      <w:pPr>
        <w:pStyle w:val="Geadresseerde"/>
        <w:tabs>
          <w:tab w:val="left" w:pos="2316"/>
        </w:tabs>
        <w:spacing w:before="0" w:line="240" w:lineRule="auto"/>
        <w:rPr>
          <w:rStyle w:val="Kop1Char"/>
          <w:b/>
          <w:bCs/>
        </w:rPr>
      </w:pPr>
    </w:p>
    <w:p w14:paraId="6062D48A" w14:textId="24072602" w:rsidR="003B44E7" w:rsidRDefault="003B44E7" w:rsidP="003B44E7">
      <w:pPr>
        <w:pStyle w:val="Geadresseerde"/>
        <w:tabs>
          <w:tab w:val="left" w:pos="2316"/>
        </w:tabs>
        <w:spacing w:before="0" w:line="240" w:lineRule="auto"/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</w:pPr>
      <w:r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  <w:t>Contactgegevens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649C" w14:paraId="4CA7BF26" w14:textId="77777777" w:rsidTr="0046649C">
        <w:tc>
          <w:tcPr>
            <w:tcW w:w="9016" w:type="dxa"/>
          </w:tcPr>
          <w:p w14:paraId="40208C81" w14:textId="77777777" w:rsidR="0046649C" w:rsidRDefault="0046649C" w:rsidP="003B44E7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</w:pPr>
            <w:r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  <w:t>Tel:</w:t>
            </w:r>
          </w:p>
          <w:p w14:paraId="53CDFE3C" w14:textId="77777777" w:rsidR="00A90DF7" w:rsidRDefault="00A90DF7" w:rsidP="003B44E7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</w:pPr>
          </w:p>
          <w:p w14:paraId="1D9A89DE" w14:textId="79C69803" w:rsidR="0046649C" w:rsidRDefault="0046649C" w:rsidP="003B44E7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</w:pPr>
            <w:r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  <w:t xml:space="preserve">Email: </w:t>
            </w:r>
          </w:p>
        </w:tc>
      </w:tr>
    </w:tbl>
    <w:p w14:paraId="72193A6F" w14:textId="72D7F4D2" w:rsidR="00044505" w:rsidRDefault="00044505" w:rsidP="00044505">
      <w:pPr>
        <w:pStyle w:val="Geadresseerde"/>
        <w:tabs>
          <w:tab w:val="left" w:pos="2316"/>
        </w:tabs>
        <w:spacing w:before="0" w:line="240" w:lineRule="auto"/>
        <w:rPr>
          <w:rStyle w:val="Kop1Char"/>
          <w:b/>
          <w:bCs/>
        </w:rPr>
      </w:pPr>
      <w:r w:rsidRPr="001A04C2">
        <w:rPr>
          <w:rStyle w:val="Kop1Char"/>
          <w:b/>
          <w:bCs/>
        </w:rPr>
        <w:tab/>
      </w:r>
    </w:p>
    <w:p w14:paraId="7C6CE0E3" w14:textId="23D08778" w:rsidR="001A04C2" w:rsidRPr="001A04C2" w:rsidRDefault="001A04C2" w:rsidP="00044505">
      <w:pPr>
        <w:pStyle w:val="Geadresseerde"/>
        <w:tabs>
          <w:tab w:val="left" w:pos="2316"/>
        </w:tabs>
        <w:spacing w:before="0" w:line="240" w:lineRule="auto"/>
        <w:rPr>
          <w:rStyle w:val="Kop1Char"/>
          <w:b/>
          <w:bCs/>
        </w:rPr>
      </w:pPr>
    </w:p>
    <w:p w14:paraId="5C3D47D9" w14:textId="37A97DCC" w:rsidR="00ED5A64" w:rsidRPr="00B31FFC" w:rsidRDefault="00ED5A64" w:rsidP="00ED5A64">
      <w:pPr>
        <w:pStyle w:val="Geadresseerde"/>
        <w:numPr>
          <w:ilvl w:val="0"/>
          <w:numId w:val="1"/>
        </w:numPr>
        <w:spacing w:before="0" w:line="240" w:lineRule="auto"/>
        <w:rPr>
          <w:rStyle w:val="Kop1Char"/>
          <w:caps w:val="0"/>
          <w:color w:val="000000" w:themeColor="text1"/>
          <w:sz w:val="26"/>
          <w:szCs w:val="26"/>
        </w:rPr>
      </w:pPr>
      <w:r>
        <w:rPr>
          <w:rStyle w:val="Kop1Char"/>
          <w:b/>
          <w:bCs/>
        </w:rPr>
        <w:t>GEWENSTE BREEDTE VAN HET GEVELTUINTJE</w:t>
      </w:r>
    </w:p>
    <w:p w14:paraId="67C32ADD" w14:textId="77777777" w:rsidR="008650C9" w:rsidRDefault="008650C9" w:rsidP="00B31FFC">
      <w:pPr>
        <w:pStyle w:val="Geadresseerde"/>
        <w:tabs>
          <w:tab w:val="left" w:pos="2316"/>
        </w:tabs>
        <w:spacing w:before="0" w:line="240" w:lineRule="auto"/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2D0E" w14:paraId="369DCE61" w14:textId="77777777" w:rsidTr="00C82D0E">
        <w:tc>
          <w:tcPr>
            <w:tcW w:w="9016" w:type="dxa"/>
          </w:tcPr>
          <w:p w14:paraId="783D1DD3" w14:textId="77777777" w:rsidR="00C82D0E" w:rsidRDefault="00C82D0E" w:rsidP="00B31FFC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</w:pPr>
          </w:p>
          <w:p w14:paraId="23776657" w14:textId="7AEBA544" w:rsidR="00010333" w:rsidRDefault="00010333" w:rsidP="00B31FFC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</w:pPr>
          </w:p>
        </w:tc>
      </w:tr>
    </w:tbl>
    <w:p w14:paraId="155B7E5B" w14:textId="77777777" w:rsidR="00B31FFC" w:rsidRPr="00ED5A64" w:rsidRDefault="00B31FFC" w:rsidP="00B31FFC">
      <w:pPr>
        <w:pStyle w:val="Geadresseerde"/>
        <w:spacing w:before="0" w:line="240" w:lineRule="auto"/>
        <w:rPr>
          <w:rStyle w:val="Kop1Char"/>
          <w:caps w:val="0"/>
          <w:color w:val="000000" w:themeColor="text1"/>
          <w:sz w:val="26"/>
          <w:szCs w:val="26"/>
        </w:rPr>
      </w:pPr>
    </w:p>
    <w:p w14:paraId="4F58238B" w14:textId="25DA9075" w:rsidR="00ED5A64" w:rsidRPr="00010333" w:rsidRDefault="00ED5A64" w:rsidP="00ED5A64">
      <w:pPr>
        <w:pStyle w:val="Geadresseerde"/>
        <w:numPr>
          <w:ilvl w:val="0"/>
          <w:numId w:val="1"/>
        </w:numPr>
        <w:spacing w:before="0" w:line="240" w:lineRule="auto"/>
        <w:rPr>
          <w:rStyle w:val="Kop1Char"/>
          <w:caps w:val="0"/>
          <w:color w:val="000000" w:themeColor="text1"/>
          <w:sz w:val="26"/>
          <w:szCs w:val="26"/>
        </w:rPr>
      </w:pPr>
      <w:r>
        <w:rPr>
          <w:rStyle w:val="Kop1Char"/>
          <w:b/>
          <w:bCs/>
        </w:rPr>
        <w:t>gEWENSTE LENGTE VAN HET GEVELTUINTJE</w:t>
      </w:r>
    </w:p>
    <w:p w14:paraId="24177C44" w14:textId="77777777" w:rsidR="00010333" w:rsidRDefault="00010333" w:rsidP="00010333">
      <w:pPr>
        <w:pStyle w:val="Geadresseerde"/>
        <w:spacing w:before="0" w:line="240" w:lineRule="auto"/>
        <w:rPr>
          <w:rStyle w:val="Kop1Char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0333" w14:paraId="083CAC36" w14:textId="77777777" w:rsidTr="00010333">
        <w:tc>
          <w:tcPr>
            <w:tcW w:w="9016" w:type="dxa"/>
          </w:tcPr>
          <w:p w14:paraId="2BCC14FD" w14:textId="6642AD66" w:rsidR="009F7E0F" w:rsidRDefault="00000000" w:rsidP="00FF5469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Kop1Char"/>
                  <w:rFonts w:ascii="Abadi Extra Light" w:hAnsi="Abadi Extra Light"/>
                  <w:caps w:val="0"/>
                  <w:color w:val="000000" w:themeColor="text1"/>
                  <w:sz w:val="22"/>
                  <w:szCs w:val="22"/>
                </w:rPr>
                <w:id w:val="73421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E0F">
                  <w:rPr>
                    <w:rStyle w:val="Kop1Char"/>
                    <w:rFonts w:ascii="MS Gothic" w:eastAsia="MS Gothic" w:hAnsi="MS Gothic" w:hint="eastAsia"/>
                    <w:caps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9F7E0F"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  <w:t xml:space="preserve"> </w:t>
            </w:r>
            <w:r w:rsidR="00FF5469"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  <w:t xml:space="preserve">0,30m </w:t>
            </w:r>
          </w:p>
          <w:p w14:paraId="3954E0B1" w14:textId="6E47FD12" w:rsidR="00010333" w:rsidRPr="009F7E0F" w:rsidRDefault="00000000" w:rsidP="009F7E0F">
            <w:pPr>
              <w:pStyle w:val="Geadresseerde"/>
              <w:tabs>
                <w:tab w:val="left" w:pos="2316"/>
              </w:tabs>
              <w:spacing w:before="0" w:line="240" w:lineRule="auto"/>
              <w:rPr>
                <w:rFonts w:ascii="Abadi Extra Light" w:hAnsi="Abadi Extra Light"/>
                <w:sz w:val="22"/>
                <w:szCs w:val="22"/>
              </w:rPr>
            </w:pPr>
            <w:sdt>
              <w:sdtPr>
                <w:rPr>
                  <w:rStyle w:val="Kop1Char"/>
                  <w:rFonts w:ascii="Abadi Extra Light" w:hAnsi="Abadi Extra Light"/>
                  <w:caps w:val="0"/>
                  <w:color w:val="000000" w:themeColor="text1"/>
                  <w:sz w:val="22"/>
                  <w:szCs w:val="22"/>
                </w:rPr>
                <w:id w:val="156799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E0F">
                  <w:rPr>
                    <w:rStyle w:val="Kop1Char"/>
                    <w:rFonts w:ascii="MS Gothic" w:eastAsia="MS Gothic" w:hAnsi="MS Gothic" w:hint="eastAsia"/>
                    <w:caps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F5469"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  <w:t xml:space="preserve"> 1</w:t>
            </w:r>
            <w:r w:rsidR="00510125"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  <w:t>.00m</w:t>
            </w:r>
            <w:r w:rsidR="00AB64A7">
              <w:rPr>
                <w:rStyle w:val="Kop1Char"/>
                <w:rFonts w:ascii="Abadi Extra Light" w:hAnsi="Abadi Extra Light"/>
                <w:caps w:val="0"/>
                <w:color w:val="000000" w:themeColor="text1"/>
                <w:sz w:val="22"/>
                <w:szCs w:val="22"/>
              </w:rPr>
              <w:t xml:space="preserve">          </w:t>
            </w:r>
          </w:p>
        </w:tc>
      </w:tr>
    </w:tbl>
    <w:p w14:paraId="0B976B19" w14:textId="77777777" w:rsidR="00010333" w:rsidRPr="00D45945" w:rsidRDefault="00010333" w:rsidP="00010333">
      <w:pPr>
        <w:pStyle w:val="Geadresseerde"/>
        <w:spacing w:before="0" w:line="240" w:lineRule="auto"/>
      </w:pPr>
    </w:p>
    <w:p w14:paraId="6681F1CB" w14:textId="5E165FED" w:rsidR="003E24DF" w:rsidRPr="00615018" w:rsidRDefault="003E24DF" w:rsidP="00C97C37">
      <w:pPr>
        <w:spacing w:before="0" w:after="0" w:line="240" w:lineRule="auto"/>
        <w:rPr>
          <w:color w:val="000000" w:themeColor="text1"/>
        </w:rPr>
      </w:pPr>
    </w:p>
    <w:p w14:paraId="2225F774" w14:textId="552283ED" w:rsidR="003E24DF" w:rsidRPr="00615018" w:rsidRDefault="003E24DF" w:rsidP="003E24DF">
      <w:pPr>
        <w:pStyle w:val="Aanhef"/>
        <w:rPr>
          <w:color w:val="000000" w:themeColor="text1"/>
        </w:rPr>
      </w:pPr>
    </w:p>
    <w:p w14:paraId="1D82A7EB" w14:textId="4C105A04" w:rsidR="003E24DF" w:rsidRDefault="003E24DF" w:rsidP="00822A1C">
      <w:pPr>
        <w:rPr>
          <w:color w:val="000000" w:themeColor="text1"/>
        </w:rPr>
      </w:pPr>
    </w:p>
    <w:p w14:paraId="76F0BBD9" w14:textId="748BE2B2" w:rsidR="00822A1C" w:rsidRPr="00432AF9" w:rsidRDefault="00822A1C" w:rsidP="00822A1C">
      <w:pPr>
        <w:pStyle w:val="Geadresseerde"/>
        <w:numPr>
          <w:ilvl w:val="0"/>
          <w:numId w:val="1"/>
        </w:numPr>
        <w:spacing w:before="0" w:line="240" w:lineRule="auto"/>
        <w:rPr>
          <w:rStyle w:val="Kop1Char"/>
          <w:caps w:val="0"/>
          <w:color w:val="000000" w:themeColor="text1"/>
          <w:sz w:val="26"/>
          <w:szCs w:val="26"/>
        </w:rPr>
      </w:pPr>
      <w:r>
        <w:rPr>
          <w:rStyle w:val="Kop1Char"/>
          <w:b/>
          <w:bCs/>
        </w:rPr>
        <w:lastRenderedPageBreak/>
        <w:t>bijkomende gegevens</w:t>
      </w:r>
    </w:p>
    <w:p w14:paraId="6E9423A7" w14:textId="5EA41EA6" w:rsidR="00AA515D" w:rsidRPr="00946573" w:rsidRDefault="00432AF9" w:rsidP="009111FD">
      <w:pPr>
        <w:pStyle w:val="Geadresseerde"/>
        <w:spacing w:before="0" w:line="240" w:lineRule="auto"/>
        <w:ind w:left="360"/>
        <w:rPr>
          <w:rStyle w:val="Kop1Char"/>
          <w:rFonts w:ascii="Abadi Extra Light" w:hAnsi="Abadi Extra Light"/>
          <w:caps w:val="0"/>
          <w:color w:val="000000" w:themeColor="text1"/>
          <w:sz w:val="22"/>
          <w:szCs w:val="22"/>
        </w:rPr>
      </w:pPr>
      <w:r w:rsidRPr="00946573">
        <w:rPr>
          <w:rFonts w:ascii="Abadi Extra Light" w:hAnsi="Abadi Extra Light"/>
          <w:sz w:val="22"/>
          <w:szCs w:val="22"/>
        </w:rPr>
        <w:t>Gelieve uw aanvraag te vervolledigen met onderstaande gegevens</w:t>
      </w:r>
      <w:r w:rsidR="009111FD" w:rsidRPr="00946573">
        <w:rPr>
          <w:rFonts w:ascii="Abadi Extra Light" w:hAnsi="Abadi Extra Light"/>
          <w:sz w:val="22"/>
          <w:szCs w:val="22"/>
        </w:rPr>
        <w:t>:</w:t>
      </w:r>
    </w:p>
    <w:p w14:paraId="5D39183B" w14:textId="55CE56E7" w:rsidR="00822A1C" w:rsidRPr="00946573" w:rsidRDefault="00750851" w:rsidP="00750851">
      <w:pPr>
        <w:pStyle w:val="Lijstalinea"/>
        <w:numPr>
          <w:ilvl w:val="0"/>
          <w:numId w:val="3"/>
        </w:numPr>
        <w:rPr>
          <w:rFonts w:ascii="Abadi Extra Light" w:hAnsi="Abadi Extra Light"/>
          <w:color w:val="000000" w:themeColor="text1"/>
          <w:sz w:val="22"/>
          <w:szCs w:val="22"/>
        </w:rPr>
      </w:pPr>
      <w:r w:rsidRPr="00946573">
        <w:rPr>
          <w:rFonts w:ascii="Abadi Extra Light" w:hAnsi="Abadi Extra Light"/>
          <w:color w:val="000000" w:themeColor="text1"/>
          <w:sz w:val="22"/>
          <w:szCs w:val="22"/>
        </w:rPr>
        <w:t xml:space="preserve">Een </w:t>
      </w:r>
      <w:r w:rsidRPr="00946573">
        <w:rPr>
          <w:rFonts w:ascii="Abadi Extra Light" w:hAnsi="Abadi Extra Light"/>
          <w:b/>
          <w:bCs/>
          <w:color w:val="000000" w:themeColor="text1"/>
          <w:sz w:val="22"/>
          <w:szCs w:val="22"/>
        </w:rPr>
        <w:t>s</w:t>
      </w:r>
      <w:r w:rsidRPr="00946573">
        <w:rPr>
          <w:rFonts w:ascii="Abadi Extra Light" w:hAnsi="Abadi Extra Light"/>
          <w:color w:val="000000" w:themeColor="text1"/>
          <w:sz w:val="22"/>
          <w:szCs w:val="22"/>
        </w:rPr>
        <w:t>chets met aanduiding van de inplanting en de afmetingen van het geveltuintje</w:t>
      </w:r>
      <w:r w:rsidR="00AE34B6" w:rsidRPr="00946573">
        <w:rPr>
          <w:rFonts w:ascii="Abadi Extra Light" w:hAnsi="Abadi Extra Light"/>
          <w:color w:val="000000" w:themeColor="text1"/>
          <w:sz w:val="22"/>
          <w:szCs w:val="22"/>
        </w:rPr>
        <w:t>;</w:t>
      </w:r>
    </w:p>
    <w:p w14:paraId="6C989621" w14:textId="354D4C6D" w:rsidR="0091433C" w:rsidRPr="00946573" w:rsidRDefault="00AE34B6" w:rsidP="0091433C">
      <w:pPr>
        <w:pStyle w:val="Lijstalinea"/>
        <w:numPr>
          <w:ilvl w:val="0"/>
          <w:numId w:val="3"/>
        </w:numPr>
        <w:rPr>
          <w:rFonts w:ascii="Abadi Extra Light" w:hAnsi="Abadi Extra Light"/>
          <w:color w:val="000000" w:themeColor="text1"/>
          <w:sz w:val="22"/>
          <w:szCs w:val="22"/>
        </w:rPr>
      </w:pPr>
      <w:r w:rsidRPr="00946573">
        <w:rPr>
          <w:rFonts w:ascii="Abadi Extra Light" w:hAnsi="Abadi Extra Light"/>
          <w:color w:val="000000" w:themeColor="text1"/>
          <w:sz w:val="22"/>
          <w:szCs w:val="22"/>
        </w:rPr>
        <w:t xml:space="preserve">Een foto waarop </w:t>
      </w:r>
      <w:r w:rsidR="009111FD" w:rsidRPr="00946573">
        <w:rPr>
          <w:rFonts w:ascii="Abadi Extra Light" w:hAnsi="Abadi Extra Light"/>
          <w:color w:val="000000" w:themeColor="text1"/>
          <w:sz w:val="22"/>
          <w:szCs w:val="22"/>
        </w:rPr>
        <w:t xml:space="preserve">zowel </w:t>
      </w:r>
      <w:r w:rsidRPr="00946573">
        <w:rPr>
          <w:rFonts w:ascii="Abadi Extra Light" w:hAnsi="Abadi Extra Light"/>
          <w:color w:val="000000" w:themeColor="text1"/>
          <w:sz w:val="22"/>
          <w:szCs w:val="22"/>
        </w:rPr>
        <w:t xml:space="preserve">de gevel </w:t>
      </w:r>
      <w:r w:rsidR="009111FD" w:rsidRPr="00946573">
        <w:rPr>
          <w:rFonts w:ascii="Abadi Extra Light" w:hAnsi="Abadi Extra Light"/>
          <w:color w:val="000000" w:themeColor="text1"/>
          <w:sz w:val="22"/>
          <w:szCs w:val="22"/>
        </w:rPr>
        <w:t xml:space="preserve">als </w:t>
      </w:r>
      <w:r w:rsidR="0091433C" w:rsidRPr="00946573">
        <w:rPr>
          <w:rFonts w:ascii="Abadi Extra Light" w:hAnsi="Abadi Extra Light"/>
          <w:color w:val="000000" w:themeColor="text1"/>
          <w:sz w:val="22"/>
          <w:szCs w:val="22"/>
        </w:rPr>
        <w:t>het aanpalende deel van het openbaar domein zichtbaar zijn;</w:t>
      </w:r>
    </w:p>
    <w:p w14:paraId="1E840314" w14:textId="1064CA5A" w:rsidR="0091433C" w:rsidRPr="00946573" w:rsidRDefault="00CA0DDA" w:rsidP="0091433C">
      <w:pPr>
        <w:pStyle w:val="Lijstalinea"/>
        <w:numPr>
          <w:ilvl w:val="0"/>
          <w:numId w:val="3"/>
        </w:numPr>
        <w:rPr>
          <w:rFonts w:ascii="Abadi Extra Light" w:hAnsi="Abadi Extra Light"/>
          <w:color w:val="000000" w:themeColor="text1"/>
          <w:sz w:val="22"/>
          <w:szCs w:val="22"/>
        </w:rPr>
      </w:pPr>
      <w:r w:rsidRPr="00946573">
        <w:rPr>
          <w:rFonts w:ascii="Abadi Extra Light" w:hAnsi="Abadi Extra Light"/>
          <w:color w:val="000000" w:themeColor="text1"/>
          <w:sz w:val="22"/>
          <w:szCs w:val="22"/>
        </w:rPr>
        <w:t>Een</w:t>
      </w:r>
      <w:r w:rsidR="00767406" w:rsidRPr="00946573">
        <w:rPr>
          <w:rFonts w:ascii="Abadi Extra Light" w:hAnsi="Abadi Extra Light"/>
          <w:color w:val="000000" w:themeColor="text1"/>
          <w:sz w:val="22"/>
          <w:szCs w:val="22"/>
        </w:rPr>
        <w:t xml:space="preserve"> volledige</w:t>
      </w:r>
      <w:r w:rsidRPr="00946573">
        <w:rPr>
          <w:rFonts w:ascii="Abadi Extra Light" w:hAnsi="Abadi Extra Light"/>
          <w:color w:val="000000" w:themeColor="text1"/>
          <w:sz w:val="22"/>
          <w:szCs w:val="22"/>
        </w:rPr>
        <w:t xml:space="preserve"> lijst van de soorten planten die zullen gebruikt worden;</w:t>
      </w:r>
    </w:p>
    <w:p w14:paraId="59EE45F1" w14:textId="1E7F5AD8" w:rsidR="00DD39ED" w:rsidRPr="00946573" w:rsidRDefault="00CA0DDA" w:rsidP="00DD39ED">
      <w:pPr>
        <w:pStyle w:val="Lijstalinea"/>
        <w:numPr>
          <w:ilvl w:val="0"/>
          <w:numId w:val="3"/>
        </w:numPr>
        <w:rPr>
          <w:rFonts w:ascii="Abadi Extra Light" w:hAnsi="Abadi Extra Light"/>
          <w:color w:val="000000" w:themeColor="text1"/>
          <w:sz w:val="22"/>
          <w:szCs w:val="22"/>
        </w:rPr>
      </w:pPr>
      <w:r w:rsidRPr="00946573">
        <w:rPr>
          <w:rFonts w:ascii="Abadi Extra Light" w:hAnsi="Abadi Extra Light"/>
          <w:color w:val="000000" w:themeColor="text1"/>
          <w:sz w:val="22"/>
          <w:szCs w:val="22"/>
        </w:rPr>
        <w:t>Wanneer de aan</w:t>
      </w:r>
      <w:r w:rsidR="00946573" w:rsidRPr="00946573">
        <w:rPr>
          <w:rFonts w:ascii="Abadi Extra Light" w:hAnsi="Abadi Extra Light"/>
          <w:color w:val="000000" w:themeColor="text1"/>
          <w:sz w:val="22"/>
          <w:szCs w:val="22"/>
        </w:rPr>
        <w:t xml:space="preserve">vraag </w:t>
      </w:r>
      <w:r w:rsidRPr="00946573">
        <w:rPr>
          <w:rFonts w:ascii="Abadi Extra Light" w:hAnsi="Abadi Extra Light"/>
          <w:color w:val="000000" w:themeColor="text1"/>
          <w:sz w:val="22"/>
          <w:szCs w:val="22"/>
        </w:rPr>
        <w:t>wordt ingediend door de bewoner, het schri</w:t>
      </w:r>
      <w:r w:rsidR="00553C6B" w:rsidRPr="00946573">
        <w:rPr>
          <w:rFonts w:ascii="Abadi Extra Light" w:hAnsi="Abadi Extra Light"/>
          <w:color w:val="000000" w:themeColor="text1"/>
          <w:sz w:val="22"/>
          <w:szCs w:val="22"/>
        </w:rPr>
        <w:t xml:space="preserve">ftelijk akkoord van de eigenaar. </w:t>
      </w:r>
    </w:p>
    <w:p w14:paraId="0E293164" w14:textId="7DE86BBD" w:rsidR="007222E6" w:rsidRPr="00946573" w:rsidRDefault="007222E6" w:rsidP="00DD39ED">
      <w:pPr>
        <w:rPr>
          <w:rFonts w:ascii="Abadi Extra Light" w:hAnsi="Abadi Extra Light"/>
          <w:color w:val="000000" w:themeColor="text1"/>
        </w:rPr>
      </w:pPr>
      <w:r w:rsidRPr="00946573">
        <w:rPr>
          <w:rFonts w:ascii="Abadi Extra Light" w:hAnsi="Abadi Extra Light"/>
          <w:color w:val="000000" w:themeColor="text1"/>
        </w:rPr>
        <w:t>Door het indienen</w:t>
      </w:r>
      <w:r w:rsidR="009B3775" w:rsidRPr="00946573">
        <w:rPr>
          <w:rFonts w:ascii="Abadi Extra Light" w:hAnsi="Abadi Extra Light"/>
          <w:color w:val="000000" w:themeColor="text1"/>
        </w:rPr>
        <w:t xml:space="preserve"> van de aanvraag erkent de aanvrager kennis te hebben genomen van het reglement en </w:t>
      </w:r>
      <w:r w:rsidR="000D23E0" w:rsidRPr="00946573">
        <w:rPr>
          <w:rFonts w:ascii="Abadi Extra Light" w:hAnsi="Abadi Extra Light"/>
          <w:color w:val="000000" w:themeColor="text1"/>
        </w:rPr>
        <w:t xml:space="preserve">verbindt hij/zij </w:t>
      </w:r>
      <w:r w:rsidR="00156035" w:rsidRPr="00946573">
        <w:rPr>
          <w:rFonts w:ascii="Abadi Extra Light" w:hAnsi="Abadi Extra Light"/>
          <w:color w:val="000000" w:themeColor="text1"/>
        </w:rPr>
        <w:t xml:space="preserve">ertoe de bepalingen ervan stipt na te leven. </w:t>
      </w:r>
      <w:r w:rsidR="0000026F" w:rsidRPr="00946573">
        <w:rPr>
          <w:rFonts w:ascii="Abadi Extra Light" w:hAnsi="Abadi Extra Light"/>
          <w:color w:val="000000" w:themeColor="text1"/>
        </w:rPr>
        <w:t xml:space="preserve">De aanvrager </w:t>
      </w:r>
      <w:r w:rsidR="009A6266" w:rsidRPr="00946573">
        <w:rPr>
          <w:rFonts w:ascii="Abadi Extra Light" w:hAnsi="Abadi Extra Light"/>
          <w:color w:val="000000" w:themeColor="text1"/>
        </w:rPr>
        <w:t xml:space="preserve">gaat er expliciet mee akkoord dat hem/haar bij niet-naleving van de voorschriften de kostprijs </w:t>
      </w:r>
      <w:r w:rsidR="0038624D" w:rsidRPr="00946573">
        <w:rPr>
          <w:rFonts w:ascii="Abadi Extra Light" w:hAnsi="Abadi Extra Light"/>
          <w:color w:val="000000" w:themeColor="text1"/>
        </w:rPr>
        <w:t xml:space="preserve">, voorzien en uitgebreid beschreven in het reglement wordt aangerekend. </w:t>
      </w:r>
    </w:p>
    <w:p w14:paraId="3870A4C2" w14:textId="009E99B2" w:rsidR="003E24DF" w:rsidRDefault="006F7B52" w:rsidP="003E24DF">
      <w:pPr>
        <w:pStyle w:val="Afsluiting"/>
        <w:rPr>
          <w:rFonts w:ascii="Abadi Extra Light" w:hAnsi="Abadi Extra Light"/>
          <w:color w:val="000000" w:themeColor="text1"/>
          <w:sz w:val="22"/>
        </w:rPr>
      </w:pPr>
      <w:r w:rsidRPr="00145BEB">
        <w:rPr>
          <w:rFonts w:ascii="Abadi Extra Light" w:hAnsi="Abadi Extra Light"/>
          <w:color w:val="000000" w:themeColor="text1"/>
          <w:sz w:val="22"/>
        </w:rPr>
        <w:t xml:space="preserve">Ronse </w:t>
      </w:r>
      <w:r w:rsidR="00145BEB" w:rsidRPr="00145BEB">
        <w:rPr>
          <w:rFonts w:ascii="Abadi Extra Light" w:hAnsi="Abadi Extra Light"/>
          <w:color w:val="000000" w:themeColor="text1"/>
          <w:sz w:val="22"/>
        </w:rPr>
        <w:t>(datum) …………….</w:t>
      </w:r>
    </w:p>
    <w:p w14:paraId="227B1610" w14:textId="4637F6C8" w:rsidR="00145BEB" w:rsidRPr="00462862" w:rsidRDefault="00145BEB" w:rsidP="00145BEB">
      <w:pPr>
        <w:pStyle w:val="Handtekening"/>
        <w:rPr>
          <w:rFonts w:ascii="Abadi Extra Light" w:hAnsi="Abadi Extra Light"/>
          <w:sz w:val="22"/>
          <w:szCs w:val="22"/>
        </w:rPr>
      </w:pPr>
      <w:r w:rsidRPr="00462862">
        <w:rPr>
          <w:rFonts w:ascii="Abadi Extra Light" w:hAnsi="Abadi Extra Light"/>
          <w:sz w:val="22"/>
          <w:szCs w:val="22"/>
        </w:rPr>
        <w:t>H</w:t>
      </w:r>
      <w:r w:rsidR="00462862" w:rsidRPr="00462862">
        <w:rPr>
          <w:rFonts w:ascii="Abadi Extra Light" w:hAnsi="Abadi Extra Light"/>
          <w:sz w:val="22"/>
          <w:szCs w:val="22"/>
        </w:rPr>
        <w:t>andtekening en naam aanvrager</w:t>
      </w:r>
    </w:p>
    <w:p w14:paraId="08D691E1" w14:textId="77777777" w:rsidR="00145BEB" w:rsidRPr="00145BEB" w:rsidRDefault="00145BEB" w:rsidP="00145BEB">
      <w:pPr>
        <w:pStyle w:val="Handtekening"/>
      </w:pPr>
    </w:p>
    <w:p w14:paraId="077EB980" w14:textId="5532D8D7" w:rsidR="003E24DF" w:rsidRPr="00615018" w:rsidRDefault="003E24DF" w:rsidP="003E24DF">
      <w:pPr>
        <w:pStyle w:val="Kop1"/>
        <w:rPr>
          <w:color w:val="000000" w:themeColor="text1"/>
        </w:rPr>
      </w:pPr>
    </w:p>
    <w:sectPr w:rsidR="003E24DF" w:rsidRPr="00615018" w:rsidSect="00D7180A">
      <w:headerReference w:type="default" r:id="rId13"/>
      <w:pgSz w:w="11906" w:h="16838" w:code="9"/>
      <w:pgMar w:top="405" w:right="1440" w:bottom="72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595B6" w14:textId="77777777" w:rsidR="003B0B04" w:rsidRDefault="003B0B04" w:rsidP="00D45945">
      <w:pPr>
        <w:spacing w:before="0" w:after="0" w:line="240" w:lineRule="auto"/>
      </w:pPr>
      <w:r>
        <w:separator/>
      </w:r>
    </w:p>
  </w:endnote>
  <w:endnote w:type="continuationSeparator" w:id="0">
    <w:p w14:paraId="561720D8" w14:textId="77777777" w:rsidR="003B0B04" w:rsidRDefault="003B0B04" w:rsidP="00D45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DBF12" w14:textId="77777777" w:rsidR="003B0B04" w:rsidRDefault="003B0B04" w:rsidP="00D45945">
      <w:pPr>
        <w:spacing w:before="0" w:after="0" w:line="240" w:lineRule="auto"/>
      </w:pPr>
      <w:r>
        <w:separator/>
      </w:r>
    </w:p>
  </w:footnote>
  <w:footnote w:type="continuationSeparator" w:id="0">
    <w:p w14:paraId="0298A934" w14:textId="77777777" w:rsidR="003B0B04" w:rsidRDefault="003B0B04" w:rsidP="00D45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7"/>
      <w:gridCol w:w="6447"/>
    </w:tblGrid>
    <w:tr w:rsidR="00E834B7" w14:paraId="2EEAB925" w14:textId="77777777" w:rsidTr="00F06A69">
      <w:trPr>
        <w:trHeight w:val="360"/>
      </w:trPr>
      <w:tc>
        <w:tcPr>
          <w:tcW w:w="2687" w:type="dxa"/>
        </w:tcPr>
        <w:p w14:paraId="293DEC1E" w14:textId="7E88EFEA" w:rsidR="00E834B7" w:rsidRDefault="00E834B7">
          <w:pPr>
            <w:pStyle w:val="Koptekst"/>
            <w:rPr>
              <w:noProof/>
              <w:color w:val="000000" w:themeColor="text1"/>
              <w:lang w:eastAsia="en-US"/>
            </w:rPr>
          </w:pPr>
        </w:p>
      </w:tc>
      <w:tc>
        <w:tcPr>
          <w:tcW w:w="6447" w:type="dxa"/>
        </w:tcPr>
        <w:p w14:paraId="47980AFF" w14:textId="77777777" w:rsidR="00E834B7" w:rsidRDefault="00E834B7">
          <w:pPr>
            <w:pStyle w:val="Koptekst"/>
            <w:rPr>
              <w:noProof/>
              <w:color w:val="000000" w:themeColor="text1"/>
              <w:lang w:eastAsia="en-US"/>
            </w:rPr>
          </w:pPr>
          <w:r>
            <w:rPr>
              <w:noProof/>
              <w:lang w:bidi="nl-NL"/>
            </w:rPr>
            <mc:AlternateContent>
              <mc:Choice Requires="wps">
                <w:drawing>
                  <wp:inline distT="0" distB="0" distL="0" distR="0" wp14:anchorId="25EFB9E2" wp14:editId="68B897DB">
                    <wp:extent cx="2647950" cy="902970"/>
                    <wp:effectExtent l="19050" t="19050" r="19050" b="11430"/>
                    <wp:docPr id="18" name="Vorm 61" descr="Tijdelijke aanduiding voor logo hier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9DA099E0-27DA-42BD-9D42-E4CA07B78FDD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647950" cy="9029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8100">
                              <a:solidFill>
                                <a:schemeClr val="bg1"/>
                              </a:solidFill>
                              <a:miter lim="400000"/>
                            </a:ln>
                            <a:extLst>
                              <a:ext uri="{C572A759-6A51-4108-AA02-DFA0A04FC94B}">
                                <ma14:wrappingTextBoxFlag xmlns:p="http://schemas.openxmlformats.org/presentationml/2006/main" xmlns:lc="http://schemas.openxmlformats.org/drawingml/2006/lockedCanvas" xmlns:ma14="http://schemas.microsoft.com/office/mac/drawingml/2011/main" xmlns:w10="urn:schemas-microsoft-com:office:word" xmlns:v="urn:schemas-microsoft-com:vml" xmlns:o="urn:schemas-microsoft-com:office:office" xmlns:w="http://schemas.openxmlformats.org/wordprocessingml/2006/main" xmlns="" val="1"/>
                              </a:ext>
                            </a:extLst>
                          </wps:spPr>
                          <wps:txbx>
                            <w:txbxContent>
                              <w:p w14:paraId="51BE5CF8" w14:textId="6668EC3A" w:rsidR="00E834B7" w:rsidRPr="006F6F10" w:rsidRDefault="00F06A69" w:rsidP="00E834B7">
                                <w:pPr>
                                  <w:pStyle w:val="Normaalweb"/>
                                  <w:spacing w:before="0" w:beforeAutospacing="0" w:after="0" w:afterAutospacing="0"/>
                                  <w:jc w:val="center"/>
                                  <w:rPr>
                                    <w:color w:val="FFFFFF" w:themeColor="background1"/>
                                    <w:sz w:val="22"/>
                                  </w:rPr>
                                </w:pPr>
                                <w:r>
                                  <w:rPr>
                                    <w:noProof/>
                                    <w:color w:val="FFFFFF" w:themeColor="background1"/>
                                    <w:sz w:val="22"/>
                                  </w:rPr>
                                  <w:drawing>
                                    <wp:inline distT="0" distB="0" distL="0" distR="0" wp14:anchorId="623B4F99" wp14:editId="79C77907">
                                      <wp:extent cx="2408241" cy="739140"/>
                                      <wp:effectExtent l="0" t="0" r="0" b="3810"/>
                                      <wp:docPr id="1590533246" name="Afbeelding 1" descr="Afbeelding met tekst, Lettertype, Graphics, logo&#10;&#10;Door AI gegenereerde inhoud is mogelijk onjuist.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590533246" name="Afbeelding 1" descr="Afbeelding met tekst, Lettertype, Graphics, logo&#10;&#10;Door AI gegenereerde inhoud is mogelijk onjuist.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09206" cy="73943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25EFB9E2" id="Vorm 61" o:spid="_x0000_s1026" alt="Tijdelijke aanduiding voor logo hier" style="width:208.5pt;height:7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" fillcolor="black [3213]" strokecolor="white [3212]" strokeweight="3pt">
                    <v:stroke miterlimit="4"/>
                    <v:textbox inset="1.5pt,1.5pt,1.5pt,1.5pt">
                      <w:txbxContent>
                        <w:p w14:paraId="51BE5CF8" w14:textId="6668EC3A" w:rsidR="00E834B7" w:rsidRPr="006F6F10" w:rsidRDefault="00F06A69" w:rsidP="00E834B7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  <w:rPr>
                              <w:color w:val="FFFFFF" w:themeColor="background1"/>
                              <w:sz w:val="22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22"/>
                            </w:rPr>
                            <w:drawing>
                              <wp:inline distT="0" distB="0" distL="0" distR="0" wp14:anchorId="623B4F99" wp14:editId="79C77907">
                                <wp:extent cx="2408241" cy="739140"/>
                                <wp:effectExtent l="0" t="0" r="0" b="3810"/>
                                <wp:docPr id="1590533246" name="Afbeelding 1" descr="Afbeelding met tekst, Lettertype, Graphics, logo&#10;&#10;Door AI gegenereerde inhoud is mogelijk onjuis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0533246" name="Afbeelding 1" descr="Afbeelding met tekst, Lettertype, Graphics, logo&#10;&#10;Door AI gegenereerde inhoud is mogelijk onjuis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09206" cy="73943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</w:tbl>
  <w:p w14:paraId="7DCD987B" w14:textId="77777777" w:rsidR="00D45945" w:rsidRDefault="00D45945">
    <w:pPr>
      <w:pStyle w:val="Koptekst"/>
    </w:pPr>
    <w:r>
      <w:rPr>
        <w:noProof/>
        <w:color w:val="000000" w:themeColor="text1"/>
        <w:lang w:bidi="nl-NL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3F30450" wp14:editId="0CF9445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85630" cy="10063044"/>
              <wp:effectExtent l="19050" t="57150" r="17780" b="52070"/>
              <wp:wrapNone/>
              <wp:docPr id="3" name="Groep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5630" cy="10063044"/>
                        <a:chOff x="0" y="0"/>
                        <a:chExt cx="7785630" cy="10063044"/>
                      </a:xfrm>
                    </wpg:grpSpPr>
                    <wpg:grpSp>
                      <wpg:cNvPr id="10" name="Groep 10"/>
                      <wpg:cNvGrpSpPr/>
                      <wpg:grpSpPr>
                        <a:xfrm>
                          <a:off x="0" y="0"/>
                          <a:ext cx="7780020" cy="1031240"/>
                          <a:chOff x="0" y="-2950"/>
                          <a:chExt cx="7780020" cy="1031650"/>
                        </a:xfrm>
                      </wpg:grpSpPr>
                      <wps:wsp>
                        <wps:cNvPr id="1" name="Rechthoek 1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hthoek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>
                            <a:outerShdw blurRad="50800" dist="38100" dir="10800000" algn="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2" name="Groep 12"/>
                      <wpg:cNvGrpSpPr/>
                      <wpg:grpSpPr>
                        <a:xfrm rot="10800000">
                          <a:off x="5610" y="9031804"/>
                          <a:ext cx="7780020" cy="1031240"/>
                          <a:chOff x="0" y="-2950"/>
                          <a:chExt cx="7780020" cy="1031650"/>
                        </a:xfrm>
                      </wpg:grpSpPr>
                      <wps:wsp>
                        <wps:cNvPr id="13" name="Rechthoek 13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hthoek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101000</wp14:pctWidth>
              </wp14:sizeRelH>
              <wp14:sizeRelV relativeFrom="page">
                <wp14:pctHeight>101000</wp14:pctHeight>
              </wp14:sizeRelV>
            </wp:anchor>
          </w:drawing>
        </mc:Choice>
        <mc:Fallback>
          <w:pict>
            <v:group w14:anchorId="65A6B485" id="Groep 3" o:spid="_x0000_s1026" alt="&quot;&quot;" style="position:absolute;margin-left:0;margin-top:0;width:613.05pt;height:792.35pt;z-index:-251653120;mso-width-percent:1010;mso-height-percent:1010;mso-position-horizontal:center;mso-position-horizontal-relative:page;mso-position-vertical:center;mso-position-vertical-relative:page;mso-width-percent:1010;mso-height-percent:1010" coordsize="77856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">
              <v:group id="Groep 10" o:spid="_x0000_s1027" style="position:absolute;width:77800;height:10312" coordorigin=",-29" coordsize="77800,1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rect id="Rechthoek 1" o:spid="_x0000_s1028" style="position:absolute;top:-29;width:77724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99cb38 [3204]" stroked="f" strokeweight="1pt"/>
                <v:shape id="Rechthoek 2" o:spid="_x0000_s1029" style="position:absolute;left:26365;width:51435;height:10287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" path="m,l4000500,r,800100l792480,800100,,xe" fillcolor="black [3213]" stroked="f" strokeweight="1pt">
                  <v:stroke joinstyle="miter"/>
                  <v:shadow on="t" color="black" opacity="26214f" origin=".5" offset="-3pt,0"/>
                  <v:path arrowok="t" o:connecttype="custom" o:connectlocs="0,0;5143500,0;5143500,1028700;1018903,1028700;0,0" o:connectangles="0,0,0,0,0"/>
                </v:shape>
              </v:group>
              <v:group id="Groep 12" o:spid="_x0000_s1030" style="position:absolute;left:56;top:90318;width:77800;height:10312;rotation:180" coordorigin=",-29" coordsize="77800,1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">
                <v:rect id="Rechthoek 13" o:spid="_x0000_s1031" style="position:absolute;top:-29;width:77724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" fillcolor="black [3213]" stroked="f" strokeweight="1pt"/>
                <v:shape id="Rechthoek 2" o:spid="_x0000_s1032" style="position:absolute;left:26365;width:51435;height:10287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" path="m,l4000500,r,800100l792480,800100,,xe" fillcolor="#99cb38 [3204]" stroked="f" strokeweight="1pt">
                  <v:stroke joinstyle="miter"/>
                  <v:shadow on="t" color="black" opacity="26214f" origin="-.5" offset="3pt,0"/>
                  <v:path arrowok="t" o:connecttype="custom" o:connectlocs="0,0;5143500,0;5143500,1028700;1018903,1028700;0,0" o:connectangles="0,0,0,0,0"/>
                </v:shape>
              </v:group>
              <w10:wrap anchorx="page" anchory="page"/>
            </v:group>
          </w:pict>
        </mc:Fallback>
      </mc:AlternateContent>
    </w:r>
    <w:r w:rsidRPr="00615018">
      <w:rPr>
        <w:noProof/>
        <w:color w:val="000000" w:themeColor="text1"/>
        <w:lang w:bidi="nl-N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DCC"/>
    <w:multiLevelType w:val="hybridMultilevel"/>
    <w:tmpl w:val="52B8C05E"/>
    <w:lvl w:ilvl="0" w:tplc="75CC90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29928" w:themeColor="accent1" w:themeShade="BF"/>
        <w:sz w:val="2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13FF7"/>
    <w:multiLevelType w:val="hybridMultilevel"/>
    <w:tmpl w:val="1D720B4A"/>
    <w:lvl w:ilvl="0" w:tplc="744AC3D4">
      <w:start w:val="1"/>
      <w:numFmt w:val="bullet"/>
      <w:lvlText w:val="-"/>
      <w:lvlJc w:val="left"/>
      <w:pPr>
        <w:ind w:left="720" w:hanging="360"/>
      </w:pPr>
      <w:rPr>
        <w:rFonts w:ascii="Abadi Extra Light" w:eastAsiaTheme="majorEastAsia" w:hAnsi="Abadi Extra Light" w:cstheme="majorBidi" w:hint="default"/>
        <w:sz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07FA4"/>
    <w:multiLevelType w:val="hybridMultilevel"/>
    <w:tmpl w:val="A63CC3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29928" w:themeColor="accent1" w:themeShade="BF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050910">
    <w:abstractNumId w:val="0"/>
  </w:num>
  <w:num w:numId="2" w16cid:durableId="102850160">
    <w:abstractNumId w:val="2"/>
  </w:num>
  <w:num w:numId="3" w16cid:durableId="14288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69"/>
    <w:rsid w:val="0000026F"/>
    <w:rsid w:val="00010333"/>
    <w:rsid w:val="00026F07"/>
    <w:rsid w:val="00044505"/>
    <w:rsid w:val="00083BAA"/>
    <w:rsid w:val="00090D26"/>
    <w:rsid w:val="000D23E0"/>
    <w:rsid w:val="00134B74"/>
    <w:rsid w:val="00145BEB"/>
    <w:rsid w:val="00156035"/>
    <w:rsid w:val="00172BF2"/>
    <w:rsid w:val="001766D6"/>
    <w:rsid w:val="001A04C2"/>
    <w:rsid w:val="00255915"/>
    <w:rsid w:val="00260E53"/>
    <w:rsid w:val="003444BE"/>
    <w:rsid w:val="003853B1"/>
    <w:rsid w:val="0038624D"/>
    <w:rsid w:val="003936EF"/>
    <w:rsid w:val="003B0B04"/>
    <w:rsid w:val="003B44E7"/>
    <w:rsid w:val="003E24DF"/>
    <w:rsid w:val="0041048F"/>
    <w:rsid w:val="00432AF9"/>
    <w:rsid w:val="0045682C"/>
    <w:rsid w:val="00462862"/>
    <w:rsid w:val="0046649C"/>
    <w:rsid w:val="004A2B0D"/>
    <w:rsid w:val="00510125"/>
    <w:rsid w:val="00553C6B"/>
    <w:rsid w:val="00563742"/>
    <w:rsid w:val="00564809"/>
    <w:rsid w:val="00574F51"/>
    <w:rsid w:val="00587409"/>
    <w:rsid w:val="00597E25"/>
    <w:rsid w:val="005C2210"/>
    <w:rsid w:val="00615018"/>
    <w:rsid w:val="0062123A"/>
    <w:rsid w:val="00646E75"/>
    <w:rsid w:val="006A2C7C"/>
    <w:rsid w:val="006F6F10"/>
    <w:rsid w:val="006F7B52"/>
    <w:rsid w:val="007222E6"/>
    <w:rsid w:val="00733087"/>
    <w:rsid w:val="00750851"/>
    <w:rsid w:val="00767406"/>
    <w:rsid w:val="00783E79"/>
    <w:rsid w:val="007B5AE8"/>
    <w:rsid w:val="007F5192"/>
    <w:rsid w:val="008134D7"/>
    <w:rsid w:val="0081513C"/>
    <w:rsid w:val="00822A1C"/>
    <w:rsid w:val="008650C9"/>
    <w:rsid w:val="009111FD"/>
    <w:rsid w:val="0091433C"/>
    <w:rsid w:val="009367CD"/>
    <w:rsid w:val="00946573"/>
    <w:rsid w:val="009A6266"/>
    <w:rsid w:val="009B3775"/>
    <w:rsid w:val="009F12E7"/>
    <w:rsid w:val="009F7E0F"/>
    <w:rsid w:val="00A11A20"/>
    <w:rsid w:val="00A90DF7"/>
    <w:rsid w:val="00A96CF8"/>
    <w:rsid w:val="00AA515D"/>
    <w:rsid w:val="00AB4269"/>
    <w:rsid w:val="00AB64A7"/>
    <w:rsid w:val="00AE34B6"/>
    <w:rsid w:val="00AE72C8"/>
    <w:rsid w:val="00B21412"/>
    <w:rsid w:val="00B31FFC"/>
    <w:rsid w:val="00B50294"/>
    <w:rsid w:val="00C70786"/>
    <w:rsid w:val="00C8222A"/>
    <w:rsid w:val="00C82D0E"/>
    <w:rsid w:val="00C97C37"/>
    <w:rsid w:val="00CA0DDA"/>
    <w:rsid w:val="00D45945"/>
    <w:rsid w:val="00D66593"/>
    <w:rsid w:val="00D7180A"/>
    <w:rsid w:val="00DD39ED"/>
    <w:rsid w:val="00E27B46"/>
    <w:rsid w:val="00E55D74"/>
    <w:rsid w:val="00E6540C"/>
    <w:rsid w:val="00E81E2A"/>
    <w:rsid w:val="00E834B7"/>
    <w:rsid w:val="00ED5A64"/>
    <w:rsid w:val="00EE0952"/>
    <w:rsid w:val="00F06A69"/>
    <w:rsid w:val="00F10D62"/>
    <w:rsid w:val="00F50E17"/>
    <w:rsid w:val="00FB78D9"/>
    <w:rsid w:val="00FE0F43"/>
    <w:rsid w:val="00FF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D2A1E"/>
  <w14:defaultImageDpi w14:val="32767"/>
  <w15:chartTrackingRefBased/>
  <w15:docId w15:val="{1FD70FED-CD2C-4579-BC93-A5B4BAF0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Standaard">
    <w:name w:val="Normal"/>
    <w:qFormat/>
    <w:rsid w:val="00D45945"/>
    <w:pPr>
      <w:spacing w:before="4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8"/>
    <w:unhideWhenUsed/>
    <w:qFormat/>
    <w:rsid w:val="003E24DF"/>
    <w:pPr>
      <w:spacing w:before="0"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729928" w:themeColor="accent1" w:themeShade="BF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3E24DF"/>
    <w:rPr>
      <w:rFonts w:asciiTheme="majorHAnsi" w:eastAsiaTheme="majorEastAsia" w:hAnsiTheme="majorHAnsi" w:cstheme="majorBidi"/>
      <w:caps/>
      <w:color w:val="729928" w:themeColor="accent1" w:themeShade="BF"/>
      <w:kern w:val="20"/>
      <w:sz w:val="20"/>
      <w:szCs w:val="20"/>
    </w:rPr>
  </w:style>
  <w:style w:type="paragraph" w:customStyle="1" w:styleId="Geadresseerde">
    <w:name w:val="Geadresseerde"/>
    <w:basedOn w:val="Kop2"/>
    <w:uiPriority w:val="3"/>
    <w:qFormat/>
    <w:rsid w:val="00D45945"/>
    <w:pPr>
      <w:spacing w:before="1200"/>
    </w:pPr>
    <w:rPr>
      <w:color w:val="000000" w:themeColor="text1"/>
    </w:rPr>
  </w:style>
  <w:style w:type="paragraph" w:styleId="Aanhef">
    <w:name w:val="Salutation"/>
    <w:basedOn w:val="Standaard"/>
    <w:link w:val="AanhefChar"/>
    <w:uiPriority w:val="4"/>
    <w:unhideWhenUsed/>
    <w:qFormat/>
    <w:rsid w:val="003E24DF"/>
    <w:pPr>
      <w:spacing w:before="720"/>
    </w:pPr>
  </w:style>
  <w:style w:type="character" w:customStyle="1" w:styleId="AanhefChar">
    <w:name w:val="Aanhef Char"/>
    <w:basedOn w:val="Standaardalinea-lettertype"/>
    <w:link w:val="Aanhef"/>
    <w:uiPriority w:val="4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fsluiting">
    <w:name w:val="Closing"/>
    <w:basedOn w:val="Standaard"/>
    <w:next w:val="Handtekening"/>
    <w:link w:val="AfsluitingChar"/>
    <w:uiPriority w:val="6"/>
    <w:unhideWhenUsed/>
    <w:qFormat/>
    <w:rsid w:val="003E24DF"/>
    <w:pPr>
      <w:spacing w:before="480" w:after="960" w:line="240" w:lineRule="auto"/>
    </w:pPr>
  </w:style>
  <w:style w:type="character" w:customStyle="1" w:styleId="AfsluitingChar">
    <w:name w:val="Afsluiting Char"/>
    <w:basedOn w:val="Standaardalinea-lettertype"/>
    <w:link w:val="Afsluiting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Handtekening">
    <w:name w:val="Signature"/>
    <w:basedOn w:val="Standaard"/>
    <w:link w:val="HandtekeningChar"/>
    <w:uiPriority w:val="7"/>
    <w:unhideWhenUsed/>
    <w:qFormat/>
    <w:rsid w:val="003E24DF"/>
    <w:rPr>
      <w:b/>
      <w:bCs/>
    </w:rPr>
  </w:style>
  <w:style w:type="character" w:customStyle="1" w:styleId="HandtekeningChar">
    <w:name w:val="Handtekening Char"/>
    <w:basedOn w:val="Standaardalinea-lettertype"/>
    <w:link w:val="Handtekening"/>
    <w:uiPriority w:val="7"/>
    <w:rsid w:val="003E24DF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paragraph" w:styleId="Koptekst">
    <w:name w:val="header"/>
    <w:basedOn w:val="Standaard"/>
    <w:link w:val="KoptekstChar"/>
    <w:uiPriority w:val="99"/>
    <w:semiHidden/>
    <w:rsid w:val="003E24DF"/>
    <w:pPr>
      <w:spacing w:after="0" w:line="240" w:lineRule="auto"/>
      <w:jc w:val="right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character" w:styleId="Zwaar">
    <w:name w:val="Strong"/>
    <w:basedOn w:val="Standaardalinea-lettertype"/>
    <w:uiPriority w:val="1"/>
    <w:semiHidden/>
    <w:qFormat/>
    <w:rsid w:val="003E24DF"/>
    <w:rPr>
      <w:b/>
      <w:bCs/>
    </w:rPr>
  </w:style>
  <w:style w:type="paragraph" w:customStyle="1" w:styleId="Contactgegevens">
    <w:name w:val="Contactgegevens"/>
    <w:basedOn w:val="Standaard"/>
    <w:uiPriority w:val="1"/>
    <w:qFormat/>
    <w:rsid w:val="003E24DF"/>
    <w:pPr>
      <w:spacing w:before="0" w:after="0"/>
    </w:pPr>
  </w:style>
  <w:style w:type="character" w:customStyle="1" w:styleId="Kop2Char">
    <w:name w:val="Kop 2 Char"/>
    <w:basedOn w:val="Standaardalinea-lettertype"/>
    <w:link w:val="Kop2"/>
    <w:uiPriority w:val="9"/>
    <w:rsid w:val="004A2B0D"/>
    <w:rPr>
      <w:rFonts w:asciiTheme="majorHAnsi" w:eastAsiaTheme="majorEastAsia" w:hAnsiTheme="majorHAnsi" w:cstheme="majorBidi"/>
      <w:color w:val="729928" w:themeColor="accent1" w:themeShade="BF"/>
      <w:kern w:val="20"/>
      <w:sz w:val="26"/>
      <w:szCs w:val="26"/>
    </w:rPr>
  </w:style>
  <w:style w:type="paragraph" w:styleId="Normaalweb">
    <w:name w:val="Normal (Web)"/>
    <w:basedOn w:val="Standaard"/>
    <w:uiPriority w:val="99"/>
    <w:semiHidden/>
    <w:unhideWhenUsed/>
    <w:rsid w:val="00083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1766D6"/>
    <w:rPr>
      <w:color w:val="808080"/>
    </w:rPr>
  </w:style>
  <w:style w:type="paragraph" w:styleId="Voettekst">
    <w:name w:val="footer"/>
    <w:basedOn w:val="Standaard"/>
    <w:link w:val="VoettekstChar"/>
    <w:uiPriority w:val="99"/>
    <w:unhideWhenUsed/>
    <w:rsid w:val="00D4594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itel">
    <w:name w:val="Title"/>
    <w:basedOn w:val="Kop1"/>
    <w:next w:val="Standaard"/>
    <w:link w:val="TitelChar"/>
    <w:uiPriority w:val="10"/>
    <w:rsid w:val="00D45945"/>
    <w:rPr>
      <w:color w:val="000000" w:themeColor="text1"/>
    </w:rPr>
  </w:style>
  <w:style w:type="character" w:customStyle="1" w:styleId="TitelChar">
    <w:name w:val="Titel Char"/>
    <w:basedOn w:val="Standaardalinea-lettertype"/>
    <w:link w:val="Titel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E8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06A69"/>
    <w:rPr>
      <w:color w:val="EE7B08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rsid w:val="00F06A69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semiHidden/>
    <w:rsid w:val="00750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ra@ronse.b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ke.groene\AppData\Roaming\Microsoft\Templates\Briefhoofd%20met%20vet%20logo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72A20CA-2FAB-4D68-B6A9-42A0A122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69F56-719A-4D83-852D-005D12497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13D0F9-FDF1-44BF-8AB9-45A77E811E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38FCEC-F6BD-4BDE-8234-7D96AB9E156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Briefhoofd met vet logo.dotx</Template>
  <TotalTime>112</TotalTime>
  <Pages>2</Pages>
  <Words>211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Groené</dc:creator>
  <cp:keywords/>
  <dc:description/>
  <cp:lastModifiedBy>Elke Groené</cp:lastModifiedBy>
  <cp:revision>47</cp:revision>
  <dcterms:created xsi:type="dcterms:W3CDTF">2025-09-29T07:41:00Z</dcterms:created>
  <dcterms:modified xsi:type="dcterms:W3CDTF">2025-09-29T11:48:00Z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